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9BC" w:rsidRDefault="00C03384"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4120328</wp:posOffset>
            </wp:positionH>
            <wp:positionV relativeFrom="paragraph">
              <wp:posOffset>-445695</wp:posOffset>
            </wp:positionV>
            <wp:extent cx="1704449" cy="59764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hoek_Scholengroep_Logo_DEF_uitsnit_PASS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49" cy="59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6D8"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2C78EC" wp14:editId="2C27A611">
                <wp:simplePos x="0" y="0"/>
                <wp:positionH relativeFrom="column">
                  <wp:posOffset>-559435</wp:posOffset>
                </wp:positionH>
                <wp:positionV relativeFrom="paragraph">
                  <wp:posOffset>-541655</wp:posOffset>
                </wp:positionV>
                <wp:extent cx="6820535" cy="1122045"/>
                <wp:effectExtent l="0" t="0" r="18415" b="20955"/>
                <wp:wrapNone/>
                <wp:docPr id="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535" cy="1122045"/>
                          <a:chOff x="0" y="0"/>
                          <a:chExt cx="6821021" cy="112204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21021" cy="1122045"/>
                            <a:chOff x="0" y="-296"/>
                            <a:chExt cx="15806" cy="1767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0" y="-296"/>
                              <a:ext cx="15806" cy="1767"/>
                            </a:xfrm>
                            <a:custGeom>
                              <a:avLst/>
                              <a:gdLst>
                                <a:gd name="T0" fmla="*/ 15796 w 15806"/>
                                <a:gd name="T1" fmla="+- 0 -296 -296"/>
                                <a:gd name="T2" fmla="*/ -296 h 1767"/>
                                <a:gd name="T3" fmla="*/ 15805 w 15806"/>
                                <a:gd name="T4" fmla="+- 0 528 -296"/>
                                <a:gd name="T5" fmla="*/ 528 h 1767"/>
                                <a:gd name="T6" fmla="*/ 15802 w 15806"/>
                                <a:gd name="T7" fmla="+- 0 601 -296"/>
                                <a:gd name="T8" fmla="*/ 601 h 1767"/>
                                <a:gd name="T9" fmla="*/ 15791 w 15806"/>
                                <a:gd name="T10" fmla="+- 0 671 -296"/>
                                <a:gd name="T11" fmla="*/ 671 h 1767"/>
                                <a:gd name="T12" fmla="*/ 15772 w 15806"/>
                                <a:gd name="T13" fmla="+- 0 739 -296"/>
                                <a:gd name="T14" fmla="*/ 739 h 1767"/>
                                <a:gd name="T15" fmla="*/ 15746 w 15806"/>
                                <a:gd name="T16" fmla="+- 0 805 -296"/>
                                <a:gd name="T17" fmla="*/ 805 h 1767"/>
                                <a:gd name="T18" fmla="*/ 15713 w 15806"/>
                                <a:gd name="T19" fmla="+- 0 866 -296"/>
                                <a:gd name="T20" fmla="*/ 866 h 1767"/>
                                <a:gd name="T21" fmla="*/ 15673 w 15806"/>
                                <a:gd name="T22" fmla="+- 0 924 -296"/>
                                <a:gd name="T23" fmla="*/ 924 h 1767"/>
                                <a:gd name="T24" fmla="*/ 15627 w 15806"/>
                                <a:gd name="T25" fmla="+- 0 978 -296"/>
                                <a:gd name="T26" fmla="*/ 978 h 1767"/>
                                <a:gd name="T27" fmla="*/ 15576 w 15806"/>
                                <a:gd name="T28" fmla="+- 0 1027 -296"/>
                                <a:gd name="T29" fmla="*/ 1027 h 1767"/>
                                <a:gd name="T30" fmla="*/ 15519 w 15806"/>
                                <a:gd name="T31" fmla="+- 0 1071 -296"/>
                                <a:gd name="T32" fmla="*/ 1071 h 1767"/>
                                <a:gd name="T33" fmla="*/ 15458 w 15806"/>
                                <a:gd name="T34" fmla="+- 0 1110 -296"/>
                                <a:gd name="T35" fmla="*/ 1110 h 1767"/>
                                <a:gd name="T36" fmla="*/ 15392 w 15806"/>
                                <a:gd name="T37" fmla="+- 0 1143 -296"/>
                                <a:gd name="T38" fmla="*/ 1143 h 1767"/>
                                <a:gd name="T39" fmla="*/ 15323 w 15806"/>
                                <a:gd name="T40" fmla="+- 0 1169 -296"/>
                                <a:gd name="T41" fmla="*/ 1169 h 1767"/>
                                <a:gd name="T42" fmla="*/ 15250 w 15806"/>
                                <a:gd name="T43" fmla="+- 0 1189 -296"/>
                                <a:gd name="T44" fmla="*/ 1189 h 1767"/>
                                <a:gd name="T45" fmla="*/ 15174 w 15806"/>
                                <a:gd name="T46" fmla="+- 0 1202 -296"/>
                                <a:gd name="T47" fmla="*/ 1202 h 1767"/>
                                <a:gd name="T48" fmla="*/ 15095 w 15806"/>
                                <a:gd name="T49" fmla="+- 0 1207 -296"/>
                                <a:gd name="T50" fmla="*/ 1207 h 1767"/>
                                <a:gd name="T51" fmla="*/ 0 w 15806"/>
                                <a:gd name="T52" fmla="+- 0 1471 -296"/>
                                <a:gd name="T53" fmla="*/ 1471 h 17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15806" h="1767">
                                  <a:moveTo>
                                    <a:pt x="15796" y="0"/>
                                  </a:moveTo>
                                  <a:lnTo>
                                    <a:pt x="15805" y="824"/>
                                  </a:lnTo>
                                  <a:lnTo>
                                    <a:pt x="15802" y="897"/>
                                  </a:lnTo>
                                  <a:lnTo>
                                    <a:pt x="15791" y="967"/>
                                  </a:lnTo>
                                  <a:lnTo>
                                    <a:pt x="15772" y="1035"/>
                                  </a:lnTo>
                                  <a:lnTo>
                                    <a:pt x="15746" y="1101"/>
                                  </a:lnTo>
                                  <a:lnTo>
                                    <a:pt x="15713" y="1162"/>
                                  </a:lnTo>
                                  <a:lnTo>
                                    <a:pt x="15673" y="1220"/>
                                  </a:lnTo>
                                  <a:lnTo>
                                    <a:pt x="15627" y="1274"/>
                                  </a:lnTo>
                                  <a:lnTo>
                                    <a:pt x="15576" y="1323"/>
                                  </a:lnTo>
                                  <a:lnTo>
                                    <a:pt x="15519" y="1367"/>
                                  </a:lnTo>
                                  <a:lnTo>
                                    <a:pt x="15458" y="1406"/>
                                  </a:lnTo>
                                  <a:lnTo>
                                    <a:pt x="15392" y="1439"/>
                                  </a:lnTo>
                                  <a:lnTo>
                                    <a:pt x="15323" y="1465"/>
                                  </a:lnTo>
                                  <a:lnTo>
                                    <a:pt x="15250" y="1485"/>
                                  </a:lnTo>
                                  <a:lnTo>
                                    <a:pt x="15174" y="1498"/>
                                  </a:lnTo>
                                  <a:lnTo>
                                    <a:pt x="15095" y="1503"/>
                                  </a:lnTo>
                                  <a:lnTo>
                                    <a:pt x="0" y="17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0" y="-296"/>
                              <a:ext cx="15688" cy="1708"/>
                            </a:xfrm>
                            <a:custGeom>
                              <a:avLst/>
                              <a:gdLst>
                                <a:gd name="T0" fmla="*/ 15684 w 15688"/>
                                <a:gd name="T1" fmla="+- 0 -296 -296"/>
                                <a:gd name="T2" fmla="*/ -296 h 1708"/>
                                <a:gd name="T3" fmla="*/ 15684 w 15688"/>
                                <a:gd name="T4" fmla="+- 0 -283 -296"/>
                                <a:gd name="T5" fmla="*/ -283 h 1708"/>
                                <a:gd name="T6" fmla="*/ 15684 w 15688"/>
                                <a:gd name="T7" fmla="+- 0 -204 -296"/>
                                <a:gd name="T8" fmla="*/ -204 h 1708"/>
                                <a:gd name="T9" fmla="*/ 15684 w 15688"/>
                                <a:gd name="T10" fmla="+- 0 -125 -296"/>
                                <a:gd name="T11" fmla="*/ -125 h 1708"/>
                                <a:gd name="T12" fmla="*/ 15688 w 15688"/>
                                <a:gd name="T13" fmla="+- 0 666 -296"/>
                                <a:gd name="T14" fmla="*/ 666 h 1708"/>
                                <a:gd name="T15" fmla="*/ 15688 w 15688"/>
                                <a:gd name="T16" fmla="+- 0 745 -296"/>
                                <a:gd name="T17" fmla="*/ 745 h 1708"/>
                                <a:gd name="T18" fmla="*/ 15684 w 15688"/>
                                <a:gd name="T19" fmla="+- 0 818 -296"/>
                                <a:gd name="T20" fmla="*/ 818 h 1708"/>
                                <a:gd name="T21" fmla="*/ 15671 w 15688"/>
                                <a:gd name="T22" fmla="+- 0 888 -296"/>
                                <a:gd name="T23" fmla="*/ 888 h 1708"/>
                                <a:gd name="T24" fmla="*/ 15651 w 15688"/>
                                <a:gd name="T25" fmla="+- 0 956 -296"/>
                                <a:gd name="T26" fmla="*/ 956 h 1708"/>
                                <a:gd name="T27" fmla="*/ 15624 w 15688"/>
                                <a:gd name="T28" fmla="+- 0 1021 -296"/>
                                <a:gd name="T29" fmla="*/ 1021 h 1708"/>
                                <a:gd name="T30" fmla="*/ 15589 w 15688"/>
                                <a:gd name="T31" fmla="+- 0 1082 -296"/>
                                <a:gd name="T32" fmla="*/ 1082 h 1708"/>
                                <a:gd name="T33" fmla="*/ 15549 w 15688"/>
                                <a:gd name="T34" fmla="+- 0 1139 -296"/>
                                <a:gd name="T35" fmla="*/ 1139 h 1708"/>
                                <a:gd name="T36" fmla="*/ 15502 w 15688"/>
                                <a:gd name="T37" fmla="+- 0 1192 -296"/>
                                <a:gd name="T38" fmla="*/ 1192 h 1708"/>
                                <a:gd name="T39" fmla="*/ 15450 w 15688"/>
                                <a:gd name="T40" fmla="+- 0 1240 -296"/>
                                <a:gd name="T41" fmla="*/ 1240 h 1708"/>
                                <a:gd name="T42" fmla="*/ 15392 w 15688"/>
                                <a:gd name="T43" fmla="+- 0 1283 -296"/>
                                <a:gd name="T44" fmla="*/ 1283 h 1708"/>
                                <a:gd name="T45" fmla="*/ 15330 w 15688"/>
                                <a:gd name="T46" fmla="+- 0 1321 -296"/>
                                <a:gd name="T47" fmla="*/ 1321 h 1708"/>
                                <a:gd name="T48" fmla="*/ 15264 w 15688"/>
                                <a:gd name="T49" fmla="+- 0 1353 -296"/>
                                <a:gd name="T50" fmla="*/ 1353 h 1708"/>
                                <a:gd name="T51" fmla="*/ 15194 w 15688"/>
                                <a:gd name="T52" fmla="+- 0 1378 -296"/>
                                <a:gd name="T53" fmla="*/ 1378 h 1708"/>
                                <a:gd name="T54" fmla="*/ 15121 w 15688"/>
                                <a:gd name="T55" fmla="+- 0 1397 -296"/>
                                <a:gd name="T56" fmla="*/ 1397 h 1708"/>
                                <a:gd name="T57" fmla="*/ 15044 w 15688"/>
                                <a:gd name="T58" fmla="+- 0 1408 -296"/>
                                <a:gd name="T59" fmla="*/ 1408 h 1708"/>
                                <a:gd name="T60" fmla="*/ 14966 w 15688"/>
                                <a:gd name="T61" fmla="+- 0 1412 -296"/>
                                <a:gd name="T62" fmla="*/ 1412 h 1708"/>
                                <a:gd name="T63" fmla="*/ 0 w 15688"/>
                                <a:gd name="T64" fmla="+- 0 1412 -296"/>
                                <a:gd name="T65" fmla="*/ 1412 h 170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15688" h="1708">
                                  <a:moveTo>
                                    <a:pt x="15684" y="0"/>
                                  </a:moveTo>
                                  <a:lnTo>
                                    <a:pt x="15684" y="13"/>
                                  </a:lnTo>
                                  <a:lnTo>
                                    <a:pt x="15684" y="92"/>
                                  </a:lnTo>
                                  <a:lnTo>
                                    <a:pt x="15684" y="171"/>
                                  </a:lnTo>
                                  <a:lnTo>
                                    <a:pt x="15688" y="962"/>
                                  </a:lnTo>
                                  <a:lnTo>
                                    <a:pt x="15688" y="1041"/>
                                  </a:lnTo>
                                  <a:lnTo>
                                    <a:pt x="15684" y="1114"/>
                                  </a:lnTo>
                                  <a:lnTo>
                                    <a:pt x="15671" y="1184"/>
                                  </a:lnTo>
                                  <a:lnTo>
                                    <a:pt x="15651" y="1252"/>
                                  </a:lnTo>
                                  <a:lnTo>
                                    <a:pt x="15624" y="1317"/>
                                  </a:lnTo>
                                  <a:lnTo>
                                    <a:pt x="15589" y="1378"/>
                                  </a:lnTo>
                                  <a:lnTo>
                                    <a:pt x="15549" y="1435"/>
                                  </a:lnTo>
                                  <a:lnTo>
                                    <a:pt x="15502" y="1488"/>
                                  </a:lnTo>
                                  <a:lnTo>
                                    <a:pt x="15450" y="1536"/>
                                  </a:lnTo>
                                  <a:lnTo>
                                    <a:pt x="15392" y="1579"/>
                                  </a:lnTo>
                                  <a:lnTo>
                                    <a:pt x="15330" y="1617"/>
                                  </a:lnTo>
                                  <a:lnTo>
                                    <a:pt x="15264" y="1649"/>
                                  </a:lnTo>
                                  <a:lnTo>
                                    <a:pt x="15194" y="1674"/>
                                  </a:lnTo>
                                  <a:lnTo>
                                    <a:pt x="15121" y="1693"/>
                                  </a:lnTo>
                                  <a:lnTo>
                                    <a:pt x="15044" y="1704"/>
                                  </a:lnTo>
                                  <a:lnTo>
                                    <a:pt x="14966" y="1708"/>
                                  </a:lnTo>
                                  <a:lnTo>
                                    <a:pt x="0" y="17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30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342" y="23906"/>
                            <a:ext cx="1745129" cy="1010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3" o:spid="_x0000_s1026" style="position:absolute;margin-left:-44.05pt;margin-top:-42.65pt;width:537.05pt;height:88.35pt;z-index:251660288" coordsize="68210,112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">
                <v:group id="Group 3" o:spid="_x0000_s1027" style="position:absolute;width:68210;height:11220" coordorigin=",-296" coordsize="158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5" o:spid="_x0000_s1028" style="position:absolute;top:-296;width:15806;height:1767;visibility:visible;mso-wrap-style:square;v-text-anchor:top" coordsize="158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QPcQA&#10;AADaAAAADwAAAGRycy9kb3ducmV2LnhtbESPW2vCQBSE3wv+h+UIvtWNQUqJruKlgggteHnw8Zg9&#10;JsHs2bC7NbG/vlso+DjMzDfMdN6ZWtzJ+cqygtEwAUGcW11xoeB03Ly+g/ABWWNtmRQ8yMN81nuZ&#10;YqZty3u6H0IhIoR9hgrKEJpMSp+XZNAPbUMcvat1BkOUrpDaYRvhppZpkrxJgxXHhRIbWpWU3w7f&#10;RoFdfn26j/Pm4tuwTneP1PycO6PUoN8tJiACdeEZ/m9vtYIx/F2JN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UD3EAAAA2gAAAA8AAAAAAAAAAAAAAAAAmAIAAGRycy9k&#10;b3ducmV2LnhtbFBLBQYAAAAABAAEAPUAAACJAwAAAAA=&#10;" path="m15796,r9,824l15802,897r-11,70l15772,1035r-26,66l15713,1162r-40,58l15627,1274r-51,49l15519,1367r-61,39l15392,1439r-69,26l15250,1485r-76,13l15095,1503,,1767e" filled="f" strokecolor="#a5a5a5 [2092]" strokeweight="1pt">
                    <v:path arrowok="t" o:connecttype="custom" o:connectlocs="15796,-296;15805,528;15802,601;15791,671;15772,739;15746,805;15713,866;15673,924;15627,978;15576,1027;15519,1071;15458,1110;15392,1143;15323,1169;15250,1189;15174,1202;15095,1207;0,1471" o:connectangles="0,0,0,0,0,0,0,0,0,0,0,0,0,0,0,0,0,0"/>
                  </v:shape>
                  <v:shape id="Freeform 4" o:spid="_x0000_s1029" style="position:absolute;top:-296;width:15688;height:1708;visibility:visible;mso-wrap-style:square;v-text-anchor:top" coordsize="15688,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ipcQA&#10;AADaAAAADwAAAGRycy9kb3ducmV2LnhtbESPX2vCQBDE3wt+h2MF35qL/0pJPaUpCCKtpeqDj0tu&#10;mwRzeyG3avz2vUKhj8PM/IZZrHrXqCt1ofZsYJykoIgLb2suDRwP68dnUEGQLTaeycCdAqyWg4cF&#10;Ztbf+IuueylVhHDI0EAl0mZah6IihyHxLXH0vn3nUKLsSm07vEW4a/QkTZ+0w5rjQoUtvVVUnPcX&#10;Z+Azb+cfeTiU+en9MptO1rItdmLMaNi/voAS6uU//NfeWANz+L0Sb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YqXEAAAA2gAAAA8AAAAAAAAAAAAAAAAAmAIAAGRycy9k&#10;b3ducmV2LnhtbFBLBQYAAAAABAAEAPUAAACJAwAAAAA=&#10;" path="m15684,r,13l15684,92r,79l15688,962r,79l15684,1114r-13,70l15651,1252r-27,65l15589,1378r-40,57l15502,1488r-52,48l15392,1579r-62,38l15264,1649r-70,25l15121,1693r-77,11l14966,1708,,1708e" filled="f" strokecolor="#c30049" strokeweight="1pt">
                    <v:path arrowok="t" o:connecttype="custom" o:connectlocs="15684,-296;15684,-283;15684,-204;15684,-125;15688,666;15688,745;15684,818;15671,888;15651,956;15624,1021;15589,1082;15549,1139;15502,1192;15450,1240;15392,1283;15330,1321;15264,1353;15194,1378;15121,1397;15044,1408;14966,1412;0,1412" o:connectangles="0,0,0,0,0,0,0,0,0,0,0,0,0,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30" type="#_x0000_t75" style="position:absolute;left:1673;top:239;width:17451;height:10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iAC9AAAA2gAAAA8AAABkcnMvZG93bnJldi54bWxET8uqwjAQ3Qv+QxjBnaZeRKQaRSwXRNz4&#10;+IAhGdtiMylNtNWvN4Lgajic5yzXna3EgxpfOlYwGScgiLUzJecKLuf/0RyED8gGK8ek4Eke1qt+&#10;b4mpcS0f6XEKuYgh7FNUUIRQp1J6XZBFP3Y1ceSurrEYImxyaRpsY7it5F+SzKTFkmNDgTVtC9K3&#10;090qmGabNs9sdnm9aL+bHw5lpvVWqeGg2yxABOrCT/x170ycD59XPle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tGIAL0AAADaAAAADwAAAAAAAAAAAAAAAACfAgAAZHJz&#10;L2Rvd25yZXYueG1sUEsFBgAAAAAEAAQA9wAAAIk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1259BC" w:rsidRPr="001259BC" w:rsidRDefault="001259BC" w:rsidP="001259BC"/>
    <w:p w:rsidR="001259BC" w:rsidRDefault="001259BC" w:rsidP="001259BC"/>
    <w:p w:rsidR="00D52834" w:rsidRDefault="00D52834" w:rsidP="001259BC">
      <w:pPr>
        <w:ind w:firstLine="708"/>
      </w:pPr>
    </w:p>
    <w:p w:rsidR="001259BC" w:rsidRDefault="004C16D8" w:rsidP="001259BC">
      <w:pPr>
        <w:rPr>
          <w:b/>
          <w:bCs/>
          <w:noProof/>
          <w:sz w:val="14"/>
          <w:szCs w:val="14"/>
        </w:rPr>
      </w:pPr>
      <w:r>
        <w:rPr>
          <w:b/>
          <w:bCs/>
          <w:noProof/>
          <w:sz w:val="14"/>
          <w:szCs w:val="14"/>
        </w:rPr>
        <w:t xml:space="preserve">Vlamertinge, </w:t>
      </w:r>
      <w:r w:rsidR="001D5695">
        <w:rPr>
          <w:b/>
          <w:bCs/>
          <w:noProof/>
          <w:sz w:val="14"/>
          <w:szCs w:val="14"/>
        </w:rPr>
        <w:t>13 maart 2020</w:t>
      </w:r>
    </w:p>
    <w:p w:rsidR="001259BC" w:rsidRDefault="004C16D8" w:rsidP="001259BC">
      <w:pPr>
        <w:rPr>
          <w:b/>
          <w:bCs/>
          <w:noProof/>
          <w:sz w:val="14"/>
          <w:szCs w:val="14"/>
        </w:rPr>
      </w:pPr>
      <w:r>
        <w:rPr>
          <w:b/>
          <w:bCs/>
          <w:noProof/>
          <w:sz w:val="14"/>
          <w:szCs w:val="14"/>
        </w:rPr>
        <w:t xml:space="preserve">Contactpersoon: </w:t>
      </w:r>
      <w:r w:rsidR="001D5695">
        <w:rPr>
          <w:b/>
          <w:bCs/>
          <w:noProof/>
          <w:sz w:val="14"/>
          <w:szCs w:val="14"/>
        </w:rPr>
        <w:t>Pedra Brulez</w:t>
      </w:r>
    </w:p>
    <w:p w:rsidR="001259BC" w:rsidRPr="001D5695" w:rsidRDefault="001259BC" w:rsidP="001259BC">
      <w:pPr>
        <w:rPr>
          <w:lang w:val="nl-NL"/>
        </w:rPr>
      </w:pPr>
      <w:r>
        <w:rPr>
          <w:bCs/>
          <w:i/>
          <w:noProof/>
          <w:sz w:val="20"/>
          <w:u w:val="single"/>
        </w:rPr>
        <w:t>Betreft:</w:t>
      </w:r>
      <w:r w:rsidR="004C16D8">
        <w:rPr>
          <w:bCs/>
          <w:i/>
          <w:noProof/>
          <w:sz w:val="20"/>
        </w:rPr>
        <w:t xml:space="preserve"> </w:t>
      </w:r>
      <w:r w:rsidR="001D5695">
        <w:rPr>
          <w:lang w:val="nl-NL"/>
        </w:rPr>
        <w:t>Richtlijnen Coronavirus update</w:t>
      </w:r>
    </w:p>
    <w:p w:rsidR="001D5695" w:rsidRDefault="001D5695" w:rsidP="001D5695">
      <w:pPr>
        <w:pStyle w:val="paragraph"/>
        <w:textAlignment w:val="baseline"/>
        <w:rPr>
          <w:rStyle w:val="eop"/>
          <w:rFonts w:ascii="Calibri Light" w:hAnsi="Calibri Light" w:cs="Calibri Light"/>
          <w:sz w:val="32"/>
          <w:szCs w:val="32"/>
          <w:lang w:val="nl-NL"/>
        </w:rPr>
      </w:pPr>
      <w:r>
        <w:rPr>
          <w:rStyle w:val="eop"/>
          <w:rFonts w:ascii="Calibri Light" w:hAnsi="Calibri Light" w:cs="Calibri Light"/>
          <w:sz w:val="32"/>
          <w:szCs w:val="32"/>
          <w:lang w:val="nl-NL"/>
        </w:rPr>
        <w:t>Beste ouder(s)</w:t>
      </w:r>
    </w:p>
    <w:p w:rsidR="001D5695" w:rsidRDefault="001D5695" w:rsidP="001D5695">
      <w:pPr>
        <w:pStyle w:val="paragraph"/>
        <w:textAlignment w:val="baseline"/>
        <w:rPr>
          <w:rStyle w:val="eop"/>
          <w:rFonts w:ascii="Calibri Light" w:hAnsi="Calibri Light" w:cs="Calibri Light"/>
          <w:sz w:val="32"/>
          <w:szCs w:val="32"/>
          <w:lang w:val="nl-NL"/>
        </w:rPr>
      </w:pPr>
    </w:p>
    <w:p w:rsidR="001D5695" w:rsidRDefault="001D5695" w:rsidP="001D5695">
      <w:pPr>
        <w:rPr>
          <w:lang w:val="nl-NL"/>
        </w:rPr>
      </w:pPr>
      <w:r>
        <w:rPr>
          <w:lang w:val="nl-NL"/>
        </w:rPr>
        <w:t>Richtlijnen Coronavirus update:</w:t>
      </w:r>
    </w:p>
    <w:p w:rsidR="001D5695" w:rsidRDefault="001D5695" w:rsidP="001D5695">
      <w:r>
        <w:rPr>
          <w:lang w:val="nl-NL"/>
        </w:rPr>
        <w:t>Dit is bittere ernst…Hier zijn solidariteit en verantwoordelijkheid geen overbodige woorden!</w:t>
      </w:r>
      <w:r>
        <w:rPr>
          <w:lang w:val="nl-NL"/>
        </w:rPr>
        <w:br/>
      </w:r>
      <w:r>
        <w:t xml:space="preserve">De Nationale Veiligheidsraad heeft beslist om de lessen te schorsen in alle scholen om de verdere verspreiding van het coronavirus in te dijken en de kwetsbare groepen te beschermen. </w:t>
      </w:r>
    </w:p>
    <w:p w:rsidR="001D5695" w:rsidRPr="004D70DE" w:rsidRDefault="001D5695" w:rsidP="001D5695">
      <w:pPr>
        <w:rPr>
          <w:lang w:val="nl-NL"/>
        </w:rPr>
      </w:pPr>
      <w:r>
        <w:rPr>
          <w:b/>
          <w:u w:val="single"/>
          <w:lang w:val="nl-NL"/>
        </w:rPr>
        <w:t>Wat betekent dit voor onze school:</w:t>
      </w:r>
    </w:p>
    <w:p w:rsidR="001D5695" w:rsidRDefault="001D5695" w:rsidP="001D5695">
      <w:pPr>
        <w:rPr>
          <w:lang w:val="nl-NL"/>
        </w:rPr>
      </w:pPr>
      <w:r>
        <w:rPr>
          <w:lang w:val="nl-NL"/>
        </w:rPr>
        <w:t xml:space="preserve">Vanaf maandag is er geen voor- en naschoolse opvang meer. </w:t>
      </w:r>
      <w:r>
        <w:rPr>
          <w:lang w:val="nl-NL"/>
        </w:rPr>
        <w:br/>
        <w:t>De school is open binnen de reguliere opvanguren ( vanaf 8u t.e.m.1</w:t>
      </w:r>
      <w:r w:rsidR="00963D85">
        <w:rPr>
          <w:lang w:val="nl-NL"/>
        </w:rPr>
        <w:t>5</w:t>
      </w:r>
      <w:r>
        <w:rPr>
          <w:lang w:val="nl-NL"/>
        </w:rPr>
        <w:t>u45</w:t>
      </w:r>
      <w:r w:rsidR="00E97BD0">
        <w:rPr>
          <w:lang w:val="nl-NL"/>
        </w:rPr>
        <w:t xml:space="preserve"> – woensdag vanaf 8u t.e.m. 12u00</w:t>
      </w:r>
      <w:bookmarkStart w:id="0" w:name="_GoBack"/>
      <w:bookmarkEnd w:id="0"/>
      <w:r>
        <w:rPr>
          <w:lang w:val="nl-NL"/>
        </w:rPr>
        <w:t>)</w:t>
      </w:r>
      <w:r>
        <w:rPr>
          <w:lang w:val="nl-NL"/>
        </w:rPr>
        <w:br/>
        <w:t>Alle lessen worden opgeschort.</w:t>
      </w:r>
      <w:r>
        <w:rPr>
          <w:lang w:val="nl-NL"/>
        </w:rPr>
        <w:br/>
        <w:t xml:space="preserve">De school blijft open voor </w:t>
      </w:r>
      <w:r w:rsidRPr="004D70DE">
        <w:rPr>
          <w:b/>
          <w:lang w:val="nl-NL"/>
        </w:rPr>
        <w:t>noodzakelijke opvang</w:t>
      </w:r>
      <w:r>
        <w:rPr>
          <w:lang w:val="nl-NL"/>
        </w:rPr>
        <w:t>: dit betekent opvang voor kinderen van medisch en gezondheidspersoneel en personeel in de openbare veiligheid en leerlingen van wie ouders zelf niet in opvang kunnen voorzien.</w:t>
      </w:r>
      <w:r>
        <w:rPr>
          <w:lang w:val="nl-NL"/>
        </w:rPr>
        <w:br/>
        <w:t xml:space="preserve">Leerlingen waarvan een ouder thuis is en/of werkt, blijven thuis. </w:t>
      </w:r>
      <w:r>
        <w:rPr>
          <w:lang w:val="nl-NL"/>
        </w:rPr>
        <w:br/>
        <w:t>Leerlingen die ziek zijn of waarvan 1 van beide ouders ziek zijn, blijven thuis.</w:t>
      </w:r>
    </w:p>
    <w:p w:rsidR="001D5695" w:rsidRDefault="001D5695" w:rsidP="001D5695">
      <w:pPr>
        <w:rPr>
          <w:lang w:val="nl-NL"/>
        </w:rPr>
      </w:pPr>
      <w:r>
        <w:rPr>
          <w:lang w:val="nl-NL"/>
        </w:rPr>
        <w:t>Momenteel werden al 1 zwangere leerkracht en een leerkracht waarvan de dochter de symptomen vertoont, verwijderd van de dienst.</w:t>
      </w:r>
    </w:p>
    <w:p w:rsidR="001D5695" w:rsidRDefault="001D5695" w:rsidP="001D5695">
      <w:r>
        <w:t xml:space="preserve">Bij het organiseren van de opvang houden we ook rekening met hygiëne, afstand, ventilatie...). </w:t>
      </w:r>
      <w:r>
        <w:br/>
        <w:t>Er zal een beperkte aanwezigheid van leerkrachten zijn.</w:t>
      </w:r>
      <w:r>
        <w:br/>
        <w:t xml:space="preserve">De begeleidende klassenraden zullen nagaan hoe we de gemiste leerstof bijwerken. </w:t>
      </w:r>
      <w:r>
        <w:br/>
        <w:t>Naar lessen en taken zie brief in bijlage.</w:t>
      </w:r>
    </w:p>
    <w:p w:rsidR="001D5695" w:rsidRDefault="001D5695" w:rsidP="001D5695">
      <w:pPr>
        <w:pStyle w:val="paragraph"/>
        <w:textAlignment w:val="baseline"/>
        <w:rPr>
          <w:rStyle w:val="normaltextrun1"/>
          <w:rFonts w:asciiTheme="minorHAnsi" w:hAnsiTheme="minorHAnsi" w:cstheme="minorBidi"/>
          <w:sz w:val="22"/>
          <w:szCs w:val="22"/>
          <w:lang w:val="nl-NL"/>
        </w:rPr>
      </w:pPr>
      <w:r w:rsidRPr="4256E5A8"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Deze maatregel gaat in </w:t>
      </w:r>
      <w:r w:rsidRPr="0095206F">
        <w:rPr>
          <w:rStyle w:val="normaltextrun1"/>
          <w:rFonts w:asciiTheme="minorHAnsi" w:hAnsiTheme="minorHAnsi" w:cstheme="minorHAnsi"/>
          <w:sz w:val="22"/>
          <w:szCs w:val="22"/>
          <w:lang w:val="nl-NL"/>
        </w:rPr>
        <w:t>op vrijdag 13 maart om 24 uur</w:t>
      </w:r>
      <w:r w:rsidRPr="623F1A82">
        <w:rPr>
          <w:rStyle w:val="normaltextrun1"/>
          <w:rFonts w:ascii="Calibri Light" w:hAnsi="Calibri Light" w:cs="Calibri Light"/>
          <w:sz w:val="22"/>
          <w:szCs w:val="22"/>
          <w:lang w:val="nl-NL"/>
        </w:rPr>
        <w:t xml:space="preserve"> en</w:t>
      </w:r>
      <w:r w:rsidRPr="4256E5A8"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 duurt t.e.m. 3 april 2020. Gedurende deze periode worden er geen afwezigheden</w:t>
      </w: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 van leerlingen en leerkrachten</w:t>
      </w:r>
      <w:r w:rsidRPr="4256E5A8"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 geregistreerd.   </w:t>
      </w:r>
    </w:p>
    <w:p w:rsidR="001D5695" w:rsidRPr="009A5226" w:rsidRDefault="001D5695" w:rsidP="001D5695">
      <w:pPr>
        <w:pStyle w:val="paragraph"/>
        <w:textAlignment w:val="baseline"/>
        <w:rPr>
          <w:rFonts w:asciiTheme="minorHAnsi" w:hAnsiTheme="minorHAnsi" w:cstheme="minorBidi"/>
          <w:sz w:val="22"/>
          <w:szCs w:val="22"/>
          <w:lang w:val="nl-NL"/>
        </w:rPr>
      </w:pP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Tijdens deze periode worden er </w:t>
      </w:r>
      <w:r w:rsidRPr="009A5226">
        <w:rPr>
          <w:rStyle w:val="normaltextrun1"/>
          <w:rFonts w:asciiTheme="minorHAnsi" w:hAnsiTheme="minorHAnsi" w:cstheme="minorBidi"/>
          <w:b/>
          <w:sz w:val="22"/>
          <w:szCs w:val="22"/>
          <w:u w:val="single"/>
          <w:lang w:val="nl-NL"/>
        </w:rPr>
        <w:t>geen</w:t>
      </w: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t xml:space="preserve"> leerlingenvervoer en catering ingericht.</w:t>
      </w: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br/>
      </w: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br/>
        <w:t>Bij nieuwe evoluties brengen we je op de hoogte.</w:t>
      </w:r>
      <w:r>
        <w:rPr>
          <w:rStyle w:val="normaltextrun1"/>
          <w:rFonts w:asciiTheme="minorHAnsi" w:hAnsiTheme="minorHAnsi" w:cstheme="minorBidi"/>
          <w:sz w:val="22"/>
          <w:szCs w:val="22"/>
          <w:lang w:val="nl-NL"/>
        </w:rPr>
        <w:br/>
      </w:r>
    </w:p>
    <w:p w:rsidR="001D5695" w:rsidRDefault="001D5695" w:rsidP="001D5695">
      <w:pPr>
        <w:rPr>
          <w:b/>
          <w:bCs/>
        </w:rPr>
      </w:pPr>
      <w:r w:rsidRPr="003025FC">
        <w:rPr>
          <w:b/>
          <w:bCs/>
        </w:rPr>
        <w:t xml:space="preserve">Wat </w:t>
      </w:r>
      <w:r>
        <w:rPr>
          <w:b/>
          <w:bCs/>
        </w:rPr>
        <w:t>kan je als ouder doen</w:t>
      </w:r>
      <w:r w:rsidRPr="003025FC">
        <w:rPr>
          <w:b/>
          <w:bCs/>
        </w:rPr>
        <w:t>?</w:t>
      </w:r>
    </w:p>
    <w:p w:rsidR="001D5695" w:rsidRPr="00ED597E" w:rsidRDefault="001D5695" w:rsidP="001D5695">
      <w:pPr>
        <w:pStyle w:val="paragraph"/>
        <w:textAlignment w:val="baseline"/>
        <w:rPr>
          <w:rStyle w:val="eop"/>
          <w:rFonts w:asciiTheme="minorHAnsi" w:hAnsiTheme="minorHAnsi" w:cstheme="minorHAnsi"/>
          <w:sz w:val="22"/>
          <w:szCs w:val="22"/>
          <w:lang w:val="nl-NL"/>
        </w:rPr>
      </w:pPr>
      <w:r w:rsidRPr="00ED597E">
        <w:rPr>
          <w:rStyle w:val="normaltextrun1"/>
          <w:rFonts w:asciiTheme="minorHAnsi" w:hAnsiTheme="minorHAnsi" w:cstheme="minorHAnsi"/>
          <w:sz w:val="22"/>
          <w:szCs w:val="22"/>
          <w:lang w:val="nl-NL"/>
        </w:rPr>
        <w:lastRenderedPageBreak/>
        <w:t xml:space="preserve">Blijf alert voor mogelijke symptomen bij je kind (zoals vooral koorts, maar ook hoesten, zich grieperig voelen). Als die optreden, neem je contact op met de huisarts. </w:t>
      </w:r>
    </w:p>
    <w:p w:rsidR="001D5695" w:rsidRPr="00EB7874" w:rsidRDefault="001D5695" w:rsidP="001D5695">
      <w:pPr>
        <w:pStyle w:val="paragraph"/>
        <w:textAlignment w:val="baseline"/>
        <w:rPr>
          <w:rFonts w:ascii="Calibri Light" w:hAnsi="Calibri Light" w:cs="Calibri Light"/>
          <w:sz w:val="22"/>
          <w:szCs w:val="22"/>
          <w:lang w:val="nl-NL"/>
        </w:rPr>
      </w:pPr>
    </w:p>
    <w:p w:rsidR="001D5695" w:rsidRDefault="001D5695" w:rsidP="001D5695">
      <w:pPr>
        <w:pStyle w:val="paragraph"/>
        <w:rPr>
          <w:rFonts w:ascii="Calibri Light" w:hAnsi="Calibri Light" w:cs="Calibri Light"/>
          <w:sz w:val="22"/>
          <w:szCs w:val="22"/>
          <w:lang w:val="nl-NL"/>
        </w:rPr>
      </w:pPr>
      <w:r>
        <w:rPr>
          <w:rFonts w:ascii="Calibri Light" w:hAnsi="Calibri Light" w:cs="Calibri Light"/>
          <w:sz w:val="22"/>
          <w:szCs w:val="22"/>
          <w:lang w:val="nl-NL"/>
        </w:rPr>
        <w:t xml:space="preserve">Spreek </w:t>
      </w:r>
      <w:r w:rsidRPr="4524316B">
        <w:rPr>
          <w:rFonts w:asciiTheme="minorHAnsi" w:hAnsiTheme="minorHAnsi" w:cstheme="minorBidi"/>
          <w:sz w:val="22"/>
          <w:szCs w:val="22"/>
          <w:lang w:val="nl-NL"/>
        </w:rPr>
        <w:t xml:space="preserve">met je kind over het coronavirus:  </w:t>
      </w:r>
      <w:hyperlink r:id="rId10">
        <w:r w:rsidRPr="4524316B">
          <w:rPr>
            <w:rStyle w:val="Hyperlink"/>
            <w:rFonts w:ascii="Calibri Light" w:hAnsi="Calibri Light" w:cs="Calibri Light"/>
            <w:sz w:val="22"/>
            <w:szCs w:val="22"/>
            <w:lang w:val="nl-NL"/>
          </w:rPr>
          <w:t>https://onderwijs.vlaanderen.be/nl/hoe-spreek-je-met-kinderen-over-het-coronavirus</w:t>
        </w:r>
      </w:hyperlink>
      <w:r w:rsidRPr="4524316B">
        <w:rPr>
          <w:rFonts w:ascii="Calibri Light" w:hAnsi="Calibri Light" w:cs="Calibri Light"/>
          <w:sz w:val="22"/>
          <w:szCs w:val="22"/>
          <w:lang w:val="nl-NL"/>
        </w:rPr>
        <w:t xml:space="preserve"> </w:t>
      </w:r>
    </w:p>
    <w:p w:rsidR="001D5695" w:rsidRDefault="001D5695" w:rsidP="001D5695">
      <w:pPr>
        <w:rPr>
          <w:lang w:val="nl-NL"/>
        </w:rPr>
      </w:pPr>
    </w:p>
    <w:p w:rsidR="001D5695" w:rsidRPr="00035BCB" w:rsidRDefault="001D5695" w:rsidP="001D5695">
      <w:pPr>
        <w:rPr>
          <w:b/>
          <w:bCs/>
        </w:rPr>
      </w:pPr>
      <w:r w:rsidRPr="00035BCB">
        <w:rPr>
          <w:b/>
          <w:bCs/>
        </w:rPr>
        <w:t>Meer informatie</w:t>
      </w:r>
      <w:r>
        <w:rPr>
          <w:b/>
          <w:bCs/>
        </w:rPr>
        <w:t>?</w:t>
      </w:r>
    </w:p>
    <w:p w:rsidR="001D5695" w:rsidRDefault="001D5695" w:rsidP="001D5695">
      <w:pPr>
        <w:pStyle w:val="Lijstalinea"/>
        <w:numPr>
          <w:ilvl w:val="0"/>
          <w:numId w:val="1"/>
        </w:numPr>
        <w:spacing w:line="276" w:lineRule="auto"/>
      </w:pPr>
      <w:r>
        <w:t xml:space="preserve">Algemene info en veel gestelde vragen: </w:t>
      </w:r>
      <w:hyperlink r:id="rId11" w:history="1">
        <w:r w:rsidRPr="003263F5">
          <w:rPr>
            <w:rStyle w:val="Hyperlink"/>
          </w:rPr>
          <w:t>www.info-coronavirus.be</w:t>
        </w:r>
      </w:hyperlink>
      <w:r>
        <w:t>.</w:t>
      </w:r>
    </w:p>
    <w:p w:rsidR="001D5695" w:rsidRDefault="001D5695" w:rsidP="001D5695">
      <w:pPr>
        <w:pStyle w:val="Lijstalinea"/>
        <w:numPr>
          <w:ilvl w:val="0"/>
          <w:numId w:val="1"/>
        </w:numPr>
        <w:spacing w:line="276" w:lineRule="auto"/>
        <w:rPr>
          <w:lang w:val="en-US"/>
        </w:rPr>
      </w:pPr>
      <w:r>
        <w:t xml:space="preserve">Heb je nog een vraag? </w:t>
      </w:r>
      <w:r w:rsidRPr="000F60DD">
        <w:rPr>
          <w:lang w:val="en-US"/>
        </w:rPr>
        <w:t xml:space="preserve">Bel 0800 14689 of mail </w:t>
      </w:r>
      <w:hyperlink r:id="rId12" w:history="1">
        <w:r w:rsidRPr="000F60DD">
          <w:rPr>
            <w:rStyle w:val="Hyperlink"/>
            <w:lang w:val="en-US"/>
          </w:rPr>
          <w:t>info-coronavirus@health.fgov.be</w:t>
        </w:r>
      </w:hyperlink>
      <w:r w:rsidRPr="000F60DD">
        <w:rPr>
          <w:lang w:val="en-US"/>
        </w:rPr>
        <w:t>.</w:t>
      </w:r>
    </w:p>
    <w:p w:rsidR="001D5695" w:rsidRPr="009A5226" w:rsidRDefault="001D5695" w:rsidP="001D5695">
      <w:pPr>
        <w:pStyle w:val="Lijstalinea"/>
        <w:numPr>
          <w:ilvl w:val="0"/>
          <w:numId w:val="1"/>
        </w:numPr>
        <w:spacing w:line="276" w:lineRule="auto"/>
        <w:rPr>
          <w:rStyle w:val="normaltextrun1"/>
        </w:rPr>
      </w:pPr>
      <w:r>
        <w:t xml:space="preserve">Extra informatie voor ouders op </w:t>
      </w:r>
      <w:hyperlink r:id="rId13" w:history="1">
        <w:r>
          <w:rPr>
            <w:rStyle w:val="Hyperlink"/>
          </w:rPr>
          <w:t>https://onderwijs.vlaanderen.be/nl/coronavirus-voor-ouders</w:t>
        </w:r>
      </w:hyperlink>
    </w:p>
    <w:p w:rsidR="001D5695" w:rsidRDefault="001D5695" w:rsidP="001D5695">
      <w:pPr>
        <w:pStyle w:val="paragraph"/>
        <w:textAlignment w:val="baseline"/>
        <w:rPr>
          <w:rFonts w:ascii="Calibri Light" w:hAnsi="Calibri Light" w:cs="Calibri Light"/>
          <w:sz w:val="22"/>
          <w:szCs w:val="22"/>
          <w:lang w:val="nl-NL"/>
        </w:rPr>
      </w:pPr>
    </w:p>
    <w:p w:rsidR="001259BC" w:rsidRDefault="001259BC" w:rsidP="001259BC">
      <w:pPr>
        <w:rPr>
          <w:bCs/>
          <w:i/>
          <w:noProof/>
          <w:sz w:val="20"/>
          <w:u w:val="single"/>
        </w:rPr>
      </w:pPr>
    </w:p>
    <w:p w:rsidR="000547C7" w:rsidRDefault="000547C7" w:rsidP="001259BC">
      <w:pPr>
        <w:rPr>
          <w:bCs/>
          <w:noProof/>
          <w:szCs w:val="24"/>
        </w:rPr>
      </w:pPr>
    </w:p>
    <w:p w:rsidR="001259BC" w:rsidRDefault="001259BC" w:rsidP="001259BC">
      <w:pPr>
        <w:rPr>
          <w:bCs/>
          <w:noProof/>
          <w:szCs w:val="24"/>
        </w:rPr>
      </w:pPr>
    </w:p>
    <w:p w:rsidR="001259BC" w:rsidRDefault="001259BC" w:rsidP="001259BC">
      <w:pPr>
        <w:rPr>
          <w:bCs/>
          <w:noProof/>
          <w:szCs w:val="24"/>
        </w:rPr>
      </w:pPr>
    </w:p>
    <w:p w:rsidR="001259BC" w:rsidRDefault="001259BC" w:rsidP="001259BC">
      <w:pPr>
        <w:rPr>
          <w:bCs/>
          <w:noProof/>
          <w:szCs w:val="24"/>
        </w:rPr>
      </w:pPr>
    </w:p>
    <w:p w:rsidR="001259BC" w:rsidRPr="001259BC" w:rsidRDefault="001259BC" w:rsidP="001259BC">
      <w:pPr>
        <w:ind w:firstLine="708"/>
      </w:pPr>
    </w:p>
    <w:sectPr w:rsidR="001259BC" w:rsidRPr="001259BC" w:rsidSect="00E97BD0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E2DA8"/>
    <w:multiLevelType w:val="hybridMultilevel"/>
    <w:tmpl w:val="97AAD6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ocumentProtection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9BC"/>
    <w:rsid w:val="000547C7"/>
    <w:rsid w:val="001259BC"/>
    <w:rsid w:val="001D5695"/>
    <w:rsid w:val="004C16D8"/>
    <w:rsid w:val="005D463F"/>
    <w:rsid w:val="00963D85"/>
    <w:rsid w:val="00C03384"/>
    <w:rsid w:val="00D52834"/>
    <w:rsid w:val="00E9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59BC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ard"/>
    <w:rsid w:val="001D5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1">
    <w:name w:val="normaltextrun1"/>
    <w:basedOn w:val="Standaardalinea-lettertype"/>
    <w:rsid w:val="001D5695"/>
  </w:style>
  <w:style w:type="character" w:customStyle="1" w:styleId="eop">
    <w:name w:val="eop"/>
    <w:basedOn w:val="Standaardalinea-lettertype"/>
    <w:rsid w:val="001D5695"/>
  </w:style>
  <w:style w:type="character" w:styleId="Hyperlink">
    <w:name w:val="Hyperlink"/>
    <w:basedOn w:val="Standaardalinea-lettertype"/>
    <w:uiPriority w:val="99"/>
    <w:unhideWhenUsed/>
    <w:rsid w:val="001D5695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D569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2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59BC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ard"/>
    <w:rsid w:val="001D5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1">
    <w:name w:val="normaltextrun1"/>
    <w:basedOn w:val="Standaardalinea-lettertype"/>
    <w:rsid w:val="001D5695"/>
  </w:style>
  <w:style w:type="character" w:customStyle="1" w:styleId="eop">
    <w:name w:val="eop"/>
    <w:basedOn w:val="Standaardalinea-lettertype"/>
    <w:rsid w:val="001D5695"/>
  </w:style>
  <w:style w:type="character" w:styleId="Hyperlink">
    <w:name w:val="Hyperlink"/>
    <w:basedOn w:val="Standaardalinea-lettertype"/>
    <w:uiPriority w:val="99"/>
    <w:unhideWhenUsed/>
    <w:rsid w:val="001D5695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D569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onderwijs.vlaanderen.be/nl/coronavirus-voor-ouders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info-coronavirus@health.fgov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fo-coronavirus.b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onderwijs.vlaanderen.be/nl/hoe-spreek-je-met-kinderen-over-het-coronavir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1B57-7BC0-4A89-8CA6-B5E943C0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6</cp:revision>
  <cp:lastPrinted>2020-03-13T14:29:00Z</cp:lastPrinted>
  <dcterms:created xsi:type="dcterms:W3CDTF">2020-03-13T14:01:00Z</dcterms:created>
  <dcterms:modified xsi:type="dcterms:W3CDTF">2020-03-13T14:37:00Z</dcterms:modified>
</cp:coreProperties>
</file>