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F092C4" w14:textId="77777777" w:rsidR="001259BC" w:rsidRDefault="00C03384">
      <w:r>
        <w:rPr>
          <w:noProof/>
          <w:lang w:eastAsia="nl-BE"/>
        </w:rPr>
        <w:drawing>
          <wp:anchor distT="0" distB="0" distL="114300" distR="114300" simplePos="0" relativeHeight="251661312" behindDoc="0" locked="0" layoutInCell="1" allowOverlap="1" wp14:anchorId="4788A40E" wp14:editId="07777777">
            <wp:simplePos x="0" y="0"/>
            <wp:positionH relativeFrom="column">
              <wp:posOffset>4120328</wp:posOffset>
            </wp:positionH>
            <wp:positionV relativeFrom="paragraph">
              <wp:posOffset>-445695</wp:posOffset>
            </wp:positionV>
            <wp:extent cx="1704449" cy="597647"/>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hoek_Scholengroep_Logo_DEF_uitsnit_PASSI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04449" cy="597647"/>
                    </a:xfrm>
                    <a:prstGeom prst="rect">
                      <a:avLst/>
                    </a:prstGeom>
                  </pic:spPr>
                </pic:pic>
              </a:graphicData>
            </a:graphic>
            <wp14:sizeRelH relativeFrom="page">
              <wp14:pctWidth>0</wp14:pctWidth>
            </wp14:sizeRelH>
            <wp14:sizeRelV relativeFrom="page">
              <wp14:pctHeight>0</wp14:pctHeight>
            </wp14:sizeRelV>
          </wp:anchor>
        </w:drawing>
      </w:r>
      <w:r w:rsidR="004C16D8">
        <w:rPr>
          <w:noProof/>
          <w:lang w:eastAsia="nl-BE"/>
        </w:rPr>
        <mc:AlternateContent>
          <mc:Choice Requires="wpg">
            <w:drawing>
              <wp:anchor distT="0" distB="0" distL="114300" distR="114300" simplePos="0" relativeHeight="251660288" behindDoc="0" locked="0" layoutInCell="1" allowOverlap="1" wp14:anchorId="132C78EC" wp14:editId="2C27A611">
                <wp:simplePos x="0" y="0"/>
                <wp:positionH relativeFrom="column">
                  <wp:posOffset>-559435</wp:posOffset>
                </wp:positionH>
                <wp:positionV relativeFrom="paragraph">
                  <wp:posOffset>-541655</wp:posOffset>
                </wp:positionV>
                <wp:extent cx="6820535" cy="1122045"/>
                <wp:effectExtent l="0" t="0" r="18415" b="20955"/>
                <wp:wrapNone/>
                <wp:docPr id="3" name="Groep 3"/>
                <wp:cNvGraphicFramePr/>
                <a:graphic xmlns:a="http://schemas.openxmlformats.org/drawingml/2006/main">
                  <a:graphicData uri="http://schemas.microsoft.com/office/word/2010/wordprocessingGroup">
                    <wpg:wgp>
                      <wpg:cNvGrpSpPr/>
                      <wpg:grpSpPr>
                        <a:xfrm>
                          <a:off x="0" y="0"/>
                          <a:ext cx="6820535" cy="1122045"/>
                          <a:chOff x="0" y="0"/>
                          <a:chExt cx="6821021" cy="1122045"/>
                        </a:xfrm>
                      </wpg:grpSpPr>
                      <wpg:grpSp>
                        <wpg:cNvPr id="2" name="Group 3"/>
                        <wpg:cNvGrpSpPr>
                          <a:grpSpLocks/>
                        </wpg:cNvGrpSpPr>
                        <wpg:grpSpPr bwMode="auto">
                          <a:xfrm>
                            <a:off x="0" y="0"/>
                            <a:ext cx="6821021" cy="1122045"/>
                            <a:chOff x="0" y="-296"/>
                            <a:chExt cx="15806" cy="1767"/>
                          </a:xfrm>
                        </wpg:grpSpPr>
                        <wps:wsp>
                          <wps:cNvPr id="4" name="Freeform 5"/>
                          <wps:cNvSpPr>
                            <a:spLocks/>
                          </wps:cNvSpPr>
                          <wps:spPr bwMode="auto">
                            <a:xfrm>
                              <a:off x="0" y="-296"/>
                              <a:ext cx="15806" cy="1767"/>
                            </a:xfrm>
                            <a:custGeom>
                              <a:avLst/>
                              <a:gdLst>
                                <a:gd name="T0" fmla="*/ 15796 w 15806"/>
                                <a:gd name="T1" fmla="+- 0 -296 -296"/>
                                <a:gd name="T2" fmla="*/ -296 h 1767"/>
                                <a:gd name="T3" fmla="*/ 15805 w 15806"/>
                                <a:gd name="T4" fmla="+- 0 528 -296"/>
                                <a:gd name="T5" fmla="*/ 528 h 1767"/>
                                <a:gd name="T6" fmla="*/ 15802 w 15806"/>
                                <a:gd name="T7" fmla="+- 0 601 -296"/>
                                <a:gd name="T8" fmla="*/ 601 h 1767"/>
                                <a:gd name="T9" fmla="*/ 15791 w 15806"/>
                                <a:gd name="T10" fmla="+- 0 671 -296"/>
                                <a:gd name="T11" fmla="*/ 671 h 1767"/>
                                <a:gd name="T12" fmla="*/ 15772 w 15806"/>
                                <a:gd name="T13" fmla="+- 0 739 -296"/>
                                <a:gd name="T14" fmla="*/ 739 h 1767"/>
                                <a:gd name="T15" fmla="*/ 15746 w 15806"/>
                                <a:gd name="T16" fmla="+- 0 805 -296"/>
                                <a:gd name="T17" fmla="*/ 805 h 1767"/>
                                <a:gd name="T18" fmla="*/ 15713 w 15806"/>
                                <a:gd name="T19" fmla="+- 0 866 -296"/>
                                <a:gd name="T20" fmla="*/ 866 h 1767"/>
                                <a:gd name="T21" fmla="*/ 15673 w 15806"/>
                                <a:gd name="T22" fmla="+- 0 924 -296"/>
                                <a:gd name="T23" fmla="*/ 924 h 1767"/>
                                <a:gd name="T24" fmla="*/ 15627 w 15806"/>
                                <a:gd name="T25" fmla="+- 0 978 -296"/>
                                <a:gd name="T26" fmla="*/ 978 h 1767"/>
                                <a:gd name="T27" fmla="*/ 15576 w 15806"/>
                                <a:gd name="T28" fmla="+- 0 1027 -296"/>
                                <a:gd name="T29" fmla="*/ 1027 h 1767"/>
                                <a:gd name="T30" fmla="*/ 15519 w 15806"/>
                                <a:gd name="T31" fmla="+- 0 1071 -296"/>
                                <a:gd name="T32" fmla="*/ 1071 h 1767"/>
                                <a:gd name="T33" fmla="*/ 15458 w 15806"/>
                                <a:gd name="T34" fmla="+- 0 1110 -296"/>
                                <a:gd name="T35" fmla="*/ 1110 h 1767"/>
                                <a:gd name="T36" fmla="*/ 15392 w 15806"/>
                                <a:gd name="T37" fmla="+- 0 1143 -296"/>
                                <a:gd name="T38" fmla="*/ 1143 h 1767"/>
                                <a:gd name="T39" fmla="*/ 15323 w 15806"/>
                                <a:gd name="T40" fmla="+- 0 1169 -296"/>
                                <a:gd name="T41" fmla="*/ 1169 h 1767"/>
                                <a:gd name="T42" fmla="*/ 15250 w 15806"/>
                                <a:gd name="T43" fmla="+- 0 1189 -296"/>
                                <a:gd name="T44" fmla="*/ 1189 h 1767"/>
                                <a:gd name="T45" fmla="*/ 15174 w 15806"/>
                                <a:gd name="T46" fmla="+- 0 1202 -296"/>
                                <a:gd name="T47" fmla="*/ 1202 h 1767"/>
                                <a:gd name="T48" fmla="*/ 15095 w 15806"/>
                                <a:gd name="T49" fmla="+- 0 1207 -296"/>
                                <a:gd name="T50" fmla="*/ 1207 h 1767"/>
                                <a:gd name="T51" fmla="*/ 0 w 15806"/>
                                <a:gd name="T52" fmla="+- 0 1471 -296"/>
                                <a:gd name="T53" fmla="*/ 1471 h 17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15806" h="1767">
                                  <a:moveTo>
                                    <a:pt x="15796" y="0"/>
                                  </a:moveTo>
                                  <a:lnTo>
                                    <a:pt x="15805" y="824"/>
                                  </a:lnTo>
                                  <a:lnTo>
                                    <a:pt x="15802" y="897"/>
                                  </a:lnTo>
                                  <a:lnTo>
                                    <a:pt x="15791" y="967"/>
                                  </a:lnTo>
                                  <a:lnTo>
                                    <a:pt x="15772" y="1035"/>
                                  </a:lnTo>
                                  <a:lnTo>
                                    <a:pt x="15746" y="1101"/>
                                  </a:lnTo>
                                  <a:lnTo>
                                    <a:pt x="15713" y="1162"/>
                                  </a:lnTo>
                                  <a:lnTo>
                                    <a:pt x="15673" y="1220"/>
                                  </a:lnTo>
                                  <a:lnTo>
                                    <a:pt x="15627" y="1274"/>
                                  </a:lnTo>
                                  <a:lnTo>
                                    <a:pt x="15576" y="1323"/>
                                  </a:lnTo>
                                  <a:lnTo>
                                    <a:pt x="15519" y="1367"/>
                                  </a:lnTo>
                                  <a:lnTo>
                                    <a:pt x="15458" y="1406"/>
                                  </a:lnTo>
                                  <a:lnTo>
                                    <a:pt x="15392" y="1439"/>
                                  </a:lnTo>
                                  <a:lnTo>
                                    <a:pt x="15323" y="1465"/>
                                  </a:lnTo>
                                  <a:lnTo>
                                    <a:pt x="15250" y="1485"/>
                                  </a:lnTo>
                                  <a:lnTo>
                                    <a:pt x="15174" y="1498"/>
                                  </a:lnTo>
                                  <a:lnTo>
                                    <a:pt x="15095" y="1503"/>
                                  </a:lnTo>
                                  <a:lnTo>
                                    <a:pt x="0" y="1767"/>
                                  </a:lnTo>
                                </a:path>
                              </a:pathLst>
                            </a:custGeom>
                            <a:noFill/>
                            <a:ln w="12700">
                              <a:solidFill>
                                <a:schemeClr val="bg1">
                                  <a:lumMod val="6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4"/>
                          <wps:cNvSpPr>
                            <a:spLocks/>
                          </wps:cNvSpPr>
                          <wps:spPr bwMode="auto">
                            <a:xfrm>
                              <a:off x="0" y="-296"/>
                              <a:ext cx="15688" cy="1708"/>
                            </a:xfrm>
                            <a:custGeom>
                              <a:avLst/>
                              <a:gdLst>
                                <a:gd name="T0" fmla="*/ 15684 w 15688"/>
                                <a:gd name="T1" fmla="+- 0 -296 -296"/>
                                <a:gd name="T2" fmla="*/ -296 h 1708"/>
                                <a:gd name="T3" fmla="*/ 15684 w 15688"/>
                                <a:gd name="T4" fmla="+- 0 -283 -296"/>
                                <a:gd name="T5" fmla="*/ -283 h 1708"/>
                                <a:gd name="T6" fmla="*/ 15684 w 15688"/>
                                <a:gd name="T7" fmla="+- 0 -204 -296"/>
                                <a:gd name="T8" fmla="*/ -204 h 1708"/>
                                <a:gd name="T9" fmla="*/ 15684 w 15688"/>
                                <a:gd name="T10" fmla="+- 0 -125 -296"/>
                                <a:gd name="T11" fmla="*/ -125 h 1708"/>
                                <a:gd name="T12" fmla="*/ 15688 w 15688"/>
                                <a:gd name="T13" fmla="+- 0 666 -296"/>
                                <a:gd name="T14" fmla="*/ 666 h 1708"/>
                                <a:gd name="T15" fmla="*/ 15688 w 15688"/>
                                <a:gd name="T16" fmla="+- 0 745 -296"/>
                                <a:gd name="T17" fmla="*/ 745 h 1708"/>
                                <a:gd name="T18" fmla="*/ 15684 w 15688"/>
                                <a:gd name="T19" fmla="+- 0 818 -296"/>
                                <a:gd name="T20" fmla="*/ 818 h 1708"/>
                                <a:gd name="T21" fmla="*/ 15671 w 15688"/>
                                <a:gd name="T22" fmla="+- 0 888 -296"/>
                                <a:gd name="T23" fmla="*/ 888 h 1708"/>
                                <a:gd name="T24" fmla="*/ 15651 w 15688"/>
                                <a:gd name="T25" fmla="+- 0 956 -296"/>
                                <a:gd name="T26" fmla="*/ 956 h 1708"/>
                                <a:gd name="T27" fmla="*/ 15624 w 15688"/>
                                <a:gd name="T28" fmla="+- 0 1021 -296"/>
                                <a:gd name="T29" fmla="*/ 1021 h 1708"/>
                                <a:gd name="T30" fmla="*/ 15589 w 15688"/>
                                <a:gd name="T31" fmla="+- 0 1082 -296"/>
                                <a:gd name="T32" fmla="*/ 1082 h 1708"/>
                                <a:gd name="T33" fmla="*/ 15549 w 15688"/>
                                <a:gd name="T34" fmla="+- 0 1139 -296"/>
                                <a:gd name="T35" fmla="*/ 1139 h 1708"/>
                                <a:gd name="T36" fmla="*/ 15502 w 15688"/>
                                <a:gd name="T37" fmla="+- 0 1192 -296"/>
                                <a:gd name="T38" fmla="*/ 1192 h 1708"/>
                                <a:gd name="T39" fmla="*/ 15450 w 15688"/>
                                <a:gd name="T40" fmla="+- 0 1240 -296"/>
                                <a:gd name="T41" fmla="*/ 1240 h 1708"/>
                                <a:gd name="T42" fmla="*/ 15392 w 15688"/>
                                <a:gd name="T43" fmla="+- 0 1283 -296"/>
                                <a:gd name="T44" fmla="*/ 1283 h 1708"/>
                                <a:gd name="T45" fmla="*/ 15330 w 15688"/>
                                <a:gd name="T46" fmla="+- 0 1321 -296"/>
                                <a:gd name="T47" fmla="*/ 1321 h 1708"/>
                                <a:gd name="T48" fmla="*/ 15264 w 15688"/>
                                <a:gd name="T49" fmla="+- 0 1353 -296"/>
                                <a:gd name="T50" fmla="*/ 1353 h 1708"/>
                                <a:gd name="T51" fmla="*/ 15194 w 15688"/>
                                <a:gd name="T52" fmla="+- 0 1378 -296"/>
                                <a:gd name="T53" fmla="*/ 1378 h 1708"/>
                                <a:gd name="T54" fmla="*/ 15121 w 15688"/>
                                <a:gd name="T55" fmla="+- 0 1397 -296"/>
                                <a:gd name="T56" fmla="*/ 1397 h 1708"/>
                                <a:gd name="T57" fmla="*/ 15044 w 15688"/>
                                <a:gd name="T58" fmla="+- 0 1408 -296"/>
                                <a:gd name="T59" fmla="*/ 1408 h 1708"/>
                                <a:gd name="T60" fmla="*/ 14966 w 15688"/>
                                <a:gd name="T61" fmla="+- 0 1412 -296"/>
                                <a:gd name="T62" fmla="*/ 1412 h 1708"/>
                                <a:gd name="T63" fmla="*/ 0 w 15688"/>
                                <a:gd name="T64" fmla="+- 0 1412 -296"/>
                                <a:gd name="T65" fmla="*/ 1412 h 17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15688" h="1708">
                                  <a:moveTo>
                                    <a:pt x="15684" y="0"/>
                                  </a:moveTo>
                                  <a:lnTo>
                                    <a:pt x="15684" y="13"/>
                                  </a:lnTo>
                                  <a:lnTo>
                                    <a:pt x="15684" y="92"/>
                                  </a:lnTo>
                                  <a:lnTo>
                                    <a:pt x="15684" y="171"/>
                                  </a:lnTo>
                                  <a:lnTo>
                                    <a:pt x="15688" y="962"/>
                                  </a:lnTo>
                                  <a:lnTo>
                                    <a:pt x="15688" y="1041"/>
                                  </a:lnTo>
                                  <a:lnTo>
                                    <a:pt x="15684" y="1114"/>
                                  </a:lnTo>
                                  <a:lnTo>
                                    <a:pt x="15671" y="1184"/>
                                  </a:lnTo>
                                  <a:lnTo>
                                    <a:pt x="15651" y="1252"/>
                                  </a:lnTo>
                                  <a:lnTo>
                                    <a:pt x="15624" y="1317"/>
                                  </a:lnTo>
                                  <a:lnTo>
                                    <a:pt x="15589" y="1378"/>
                                  </a:lnTo>
                                  <a:lnTo>
                                    <a:pt x="15549" y="1435"/>
                                  </a:lnTo>
                                  <a:lnTo>
                                    <a:pt x="15502" y="1488"/>
                                  </a:lnTo>
                                  <a:lnTo>
                                    <a:pt x="15450" y="1536"/>
                                  </a:lnTo>
                                  <a:lnTo>
                                    <a:pt x="15392" y="1579"/>
                                  </a:lnTo>
                                  <a:lnTo>
                                    <a:pt x="15330" y="1617"/>
                                  </a:lnTo>
                                  <a:lnTo>
                                    <a:pt x="15264" y="1649"/>
                                  </a:lnTo>
                                  <a:lnTo>
                                    <a:pt x="15194" y="1674"/>
                                  </a:lnTo>
                                  <a:lnTo>
                                    <a:pt x="15121" y="1693"/>
                                  </a:lnTo>
                                  <a:lnTo>
                                    <a:pt x="15044" y="1704"/>
                                  </a:lnTo>
                                  <a:lnTo>
                                    <a:pt x="14966" y="1708"/>
                                  </a:lnTo>
                                  <a:lnTo>
                                    <a:pt x="0" y="1708"/>
                                  </a:lnTo>
                                </a:path>
                              </a:pathLst>
                            </a:custGeom>
                            <a:noFill/>
                            <a:ln w="12700">
                              <a:solidFill>
                                <a:srgbClr val="C300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 name="Afbeelding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67342" y="23906"/>
                            <a:ext cx="1745129" cy="1010024"/>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wp14="http://schemas.microsoft.com/office/word/2010/wordml">
            <w:pict w14:anchorId="2B9890C1">
              <v:group id="Groep 3" style="position:absolute;margin-left:-44.05pt;margin-top:-42.65pt;width:537.05pt;height:88.35pt;z-index:251660288" coordsize="68210,11220" o:spid="_x0000_s102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">
                <v:group id="Group 3" style="position:absolute;width:68210;height:11220" coordsize="15806,1767" coordorigin=",-296"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5" style="position:absolute;top:-296;width:15806;height:1767;visibility:visible;mso-wrap-style:square;v-text-anchor:top" coordsize="15806,1767" o:spid="_x0000_s1028" filled="f" strokecolor="#a5a5a5 [2092]" strokeweight="1pt" path="m15796,r9,824l15802,897r-11,70l15772,1035r-26,66l15713,1162r-40,58l15627,1274r-51,49l15519,1367r-61,39l15392,1439r-69,26l15250,1485r-76,13l15095,1503,,1767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JQPcQA&#10;AADaAAAADwAAAGRycy9kb3ducmV2LnhtbESPW2vCQBSE3wv+h+UIvtWNQUqJruKlgggteHnw8Zg9&#10;JsHs2bC7NbG/vlso+DjMzDfMdN6ZWtzJ+cqygtEwAUGcW11xoeB03Ly+g/ABWWNtmRQ8yMN81nuZ&#10;YqZty3u6H0IhIoR9hgrKEJpMSp+XZNAPbUMcvat1BkOUrpDaYRvhppZpkrxJgxXHhRIbWpWU3w7f&#10;RoFdfn26j/Pm4tuwTneP1PycO6PUoN8tJiACdeEZ/m9vtYIx/F2JN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iUD3EAAAA2gAAAA8AAAAAAAAAAAAAAAAAmAIAAGRycy9k&#10;b3ducmV2LnhtbFBLBQYAAAAABAAEAPUAAACJAwAAAAA=&#10;">
                    <v:path arrowok="t" o:connecttype="custom" o:connectlocs="15796,-296;15805,528;15802,601;15791,671;15772,739;15746,805;15713,866;15673,924;15627,978;15576,1027;15519,1071;15458,1110;15392,1143;15323,1169;15250,1189;15174,1202;15095,1207;0,1471" o:connectangles="0,0,0,0,0,0,0,0,0,0,0,0,0,0,0,0,0,0"/>
                  </v:shape>
                  <v:shape id="Freeform 4" style="position:absolute;top:-296;width:15688;height:1708;visibility:visible;mso-wrap-style:square;v-text-anchor:top" coordsize="15688,1708" o:spid="_x0000_s1029" filled="f" strokecolor="#c30049" strokeweight="1pt" path="m15684,r,13l15684,92r,79l15688,962r,79l15684,1114r-13,70l15651,1252r-27,65l15589,1378r-40,57l15502,1488r-52,48l15392,1579r-62,38l15264,1649r-70,25l15121,1693r-77,11l14966,1708,,170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ipcQA&#10;AADaAAAADwAAAGRycy9kb3ducmV2LnhtbESPX2vCQBDE3wt+h2MF35qL/0pJPaUpCCKtpeqDj0tu&#10;mwRzeyG3avz2vUKhj8PM/IZZrHrXqCt1ofZsYJykoIgLb2suDRwP68dnUEGQLTaeycCdAqyWg4cF&#10;Ztbf+IuueylVhHDI0EAl0mZah6IihyHxLXH0vn3nUKLsSm07vEW4a/QkTZ+0w5rjQoUtvVVUnPcX&#10;Z+Azb+cfeTiU+en9MptO1rItdmLMaNi/voAS6uU//NfeWANz+L0Sb4B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nYqXEAAAA2gAAAA8AAAAAAAAAAAAAAAAAmAIAAGRycy9k&#10;b3ducmV2LnhtbFBLBQYAAAAABAAEAPUAAACJAwAAAAA=&#10;">
                    <v:path arrowok="t" o:connecttype="custom" o:connectlocs="15684,-296;15684,-283;15684,-204;15684,-125;15688,666;15688,745;15684,818;15671,888;15651,956;15624,1021;15589,1082;15549,1139;15502,1192;15450,1240;15392,1283;15330,1321;15264,1353;15194,1378;15121,1397;15044,1408;14966,1412;0,1412" o:connectangles="0,0,0,0,0,0,0,0,0,0,0,0,0,0,0,0,0,0,0,0,0,0"/>
                  </v:shape>
                </v:group>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Afbeelding 1" style="position:absolute;left:1673;top:239;width:17451;height:10100;visibility:visible;mso-wrap-style:square" o:spid="_x0000_s1030"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RiAC9AAAA2gAAAA8AAABkcnMvZG93bnJldi54bWxET8uqwjAQ3Qv+QxjBnaZeRKQaRSwXRNz4&#10;+IAhGdtiMylNtNWvN4Lgajic5yzXna3EgxpfOlYwGScgiLUzJecKLuf/0RyED8gGK8ek4Eke1qt+&#10;b4mpcS0f6XEKuYgh7FNUUIRQp1J6XZBFP3Y1ceSurrEYImxyaRpsY7it5F+SzKTFkmNDgTVtC9K3&#10;090qmGabNs9sdnm9aL+bHw5lpvVWqeGg2yxABOrCT/x170ycD59XPleu3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tGIAL0AAADaAAAADwAAAAAAAAAAAAAAAACfAgAAZHJz&#10;L2Rvd25yZXYueG1sUEsFBgAAAAAEAAQA9wAAAIkDAAAAAA==&#10;">
                  <v:imagedata o:title="" r:id="rId9"/>
                  <v:path arrowok="t"/>
                </v:shape>
              </v:group>
            </w:pict>
          </mc:Fallback>
        </mc:AlternateContent>
      </w:r>
    </w:p>
    <w:p w14:paraId="6ED1549B" w14:textId="77777777" w:rsidR="001259BC" w:rsidRPr="001259BC" w:rsidRDefault="001259BC" w:rsidP="001259BC"/>
    <w:p w14:paraId="11F5D6B3" w14:textId="1934DC9B" w:rsidR="001E7B60" w:rsidRDefault="004C16D8" w:rsidP="001E7B60">
      <w:pPr>
        <w:spacing w:after="0"/>
        <w:rPr>
          <w:b/>
          <w:bCs/>
          <w:noProof/>
          <w:sz w:val="14"/>
          <w:szCs w:val="14"/>
        </w:rPr>
      </w:pPr>
      <w:r>
        <w:rPr>
          <w:b/>
          <w:bCs/>
          <w:noProof/>
          <w:sz w:val="14"/>
          <w:szCs w:val="14"/>
        </w:rPr>
        <w:t xml:space="preserve">Vlamertinge, </w:t>
      </w:r>
      <w:r w:rsidR="001E7B60">
        <w:rPr>
          <w:b/>
          <w:bCs/>
          <w:noProof/>
          <w:sz w:val="14"/>
          <w:szCs w:val="14"/>
        </w:rPr>
        <w:t>maart 2020</w:t>
      </w:r>
    </w:p>
    <w:p w14:paraId="64671E7E" w14:textId="1BFFF4E9" w:rsidR="001259BC" w:rsidRDefault="004C16D8" w:rsidP="001E7B60">
      <w:pPr>
        <w:spacing w:after="120"/>
        <w:rPr>
          <w:b/>
          <w:bCs/>
          <w:noProof/>
          <w:sz w:val="14"/>
          <w:szCs w:val="14"/>
        </w:rPr>
      </w:pPr>
      <w:r>
        <w:rPr>
          <w:b/>
          <w:bCs/>
          <w:noProof/>
          <w:sz w:val="14"/>
          <w:szCs w:val="14"/>
        </w:rPr>
        <w:t xml:space="preserve">Contactpersoon: </w:t>
      </w:r>
      <w:r w:rsidR="001E7B60">
        <w:rPr>
          <w:b/>
          <w:bCs/>
          <w:noProof/>
          <w:sz w:val="14"/>
          <w:szCs w:val="14"/>
        </w:rPr>
        <w:t>Pedra Brulez</w:t>
      </w:r>
    </w:p>
    <w:p w14:paraId="72BA0A25" w14:textId="77777777" w:rsidR="001E7B60" w:rsidRDefault="001E7B60" w:rsidP="001E7B60">
      <w:pPr>
        <w:spacing w:after="120"/>
      </w:pPr>
      <w:r>
        <w:t>Beste ouders,</w:t>
      </w:r>
    </w:p>
    <w:p w14:paraId="66241E22" w14:textId="77777777" w:rsidR="001E7B60" w:rsidRDefault="001E7B60" w:rsidP="001E7B60">
      <w:pPr>
        <w:spacing w:after="120"/>
      </w:pPr>
      <w:r>
        <w:t xml:space="preserve">De beslissing van de overheid om de school te sluiten werd genomen in het algemeen belang. De gezondheid van </w:t>
      </w:r>
      <w:r>
        <w:rPr>
          <w:b/>
        </w:rPr>
        <w:t>iedereen</w:t>
      </w:r>
      <w:r>
        <w:t xml:space="preserve"> in onze maatschappij komt nu op de eerste plaats. Op school wordt er dan enkel ook noodopvang voorzien. Meer uitleg hierover krijgt u op de andere brief.</w:t>
      </w:r>
    </w:p>
    <w:p w14:paraId="12A4DF63" w14:textId="77777777" w:rsidR="001E7B60" w:rsidRDefault="001E7B60" w:rsidP="001E7B60">
      <w:pPr>
        <w:spacing w:after="120"/>
      </w:pPr>
      <w:r>
        <w:t>Als school zijn we natuurlijk ook bezorgd om het leren van de kinderen. Deze abrupte onderbreking valt precies in de periode waar het schooljaar op volle toeren draait. Om het leer</w:t>
      </w:r>
      <w:r>
        <w:rPr>
          <w:u w:val="single"/>
        </w:rPr>
        <w:t>recht</w:t>
      </w:r>
      <w:r>
        <w:t xml:space="preserve"> van de leerlingen te proberen te vrijwaren, hebben we voor u enkele zaken op een rijtje gezet om u te helpen om thuis aan de slag te kunnen:</w:t>
      </w:r>
    </w:p>
    <w:p w14:paraId="5A1A950E" w14:textId="77777777" w:rsidR="001E7B60" w:rsidRDefault="001E7B60" w:rsidP="001E7B60">
      <w:pPr>
        <w:pStyle w:val="Lijstalinea"/>
        <w:numPr>
          <w:ilvl w:val="0"/>
          <w:numId w:val="1"/>
        </w:numPr>
        <w:spacing w:after="120"/>
      </w:pPr>
      <w:r>
        <w:t xml:space="preserve">De leerkrachten zijn volop bezig geweest om voor iedereen verschillende </w:t>
      </w:r>
      <w:r>
        <w:rPr>
          <w:b/>
        </w:rPr>
        <w:t>takenbundels</w:t>
      </w:r>
      <w:r>
        <w:t xml:space="preserve"> op te stellen en af te drukken zodat iedereen thuis de leerstof kan bijhouden. Het zou jammer zijn dat er te veel verloren zou gaan.</w:t>
      </w:r>
    </w:p>
    <w:p w14:paraId="48D52DDA" w14:textId="77777777" w:rsidR="001E7B60" w:rsidRDefault="001E7B60" w:rsidP="001E7B60">
      <w:pPr>
        <w:pStyle w:val="Lijstalinea"/>
        <w:numPr>
          <w:ilvl w:val="0"/>
          <w:numId w:val="1"/>
        </w:numPr>
        <w:spacing w:after="120"/>
      </w:pPr>
      <w:r>
        <w:t xml:space="preserve">Daarnaast zijn er nog verschillende </w:t>
      </w:r>
      <w:r>
        <w:rPr>
          <w:b/>
        </w:rPr>
        <w:t>digitale oefenplatformen</w:t>
      </w:r>
      <w:r>
        <w:t xml:space="preserve"> waarop de leerlingen terecht kunnen om te oefenen en bij te leren:</w:t>
      </w:r>
    </w:p>
    <w:p w14:paraId="354CD006" w14:textId="77777777" w:rsidR="001E7B60" w:rsidRDefault="001E7B60" w:rsidP="001E7B60">
      <w:pPr>
        <w:pStyle w:val="Lijstalinea"/>
        <w:numPr>
          <w:ilvl w:val="0"/>
          <w:numId w:val="2"/>
        </w:numPr>
        <w:spacing w:after="120"/>
      </w:pPr>
      <w:proofErr w:type="spellStart"/>
      <w:r>
        <w:rPr>
          <w:i/>
          <w:u w:val="single"/>
        </w:rPr>
        <w:t>Bingel</w:t>
      </w:r>
      <w:proofErr w:type="spellEnd"/>
      <w:r>
        <w:t xml:space="preserve"> wordt onbeperkt opengesteld voor alle kinderen. Er hoeft zelf niet ingelogd te worden. Van school uit werden voor verschillende klassen ook al gepersonaliseerde taken klaargezet.</w:t>
      </w:r>
    </w:p>
    <w:p w14:paraId="5ED54920" w14:textId="3B47B935" w:rsidR="001E7B60" w:rsidRDefault="001E7B60" w:rsidP="001E7B60">
      <w:pPr>
        <w:pStyle w:val="Lijstalinea"/>
        <w:numPr>
          <w:ilvl w:val="0"/>
          <w:numId w:val="2"/>
        </w:numPr>
        <w:spacing w:after="120"/>
      </w:pPr>
      <w:r>
        <w:t xml:space="preserve">De </w:t>
      </w:r>
      <w:r w:rsidR="00B434A1">
        <w:rPr>
          <w:i/>
          <w:u w:val="single"/>
        </w:rPr>
        <w:t>instructiefilmpje</w:t>
      </w:r>
      <w:r>
        <w:rPr>
          <w:i/>
          <w:u w:val="single"/>
        </w:rPr>
        <w:t xml:space="preserve">s op </w:t>
      </w:r>
      <w:hyperlink r:id="rId10" w:history="1">
        <w:r>
          <w:rPr>
            <w:rStyle w:val="Hyperlink"/>
            <w:i/>
          </w:rPr>
          <w:t>www.Xnapda.be</w:t>
        </w:r>
      </w:hyperlink>
      <w:r>
        <w:t xml:space="preserve"> zijn ook voor iedereen thuis gratis beschikbaar. Dit is ideaal om de leerstof op een speelse manier in te oefenen.</w:t>
      </w:r>
    </w:p>
    <w:p w14:paraId="37632D63" w14:textId="77777777" w:rsidR="001E7B60" w:rsidRDefault="001E7B60" w:rsidP="001E7B60">
      <w:pPr>
        <w:pStyle w:val="Lijstalinea"/>
        <w:numPr>
          <w:ilvl w:val="0"/>
          <w:numId w:val="2"/>
        </w:numPr>
        <w:spacing w:after="120"/>
      </w:pPr>
      <w:r>
        <w:t xml:space="preserve">Op </w:t>
      </w:r>
      <w:proofErr w:type="spellStart"/>
      <w:r>
        <w:rPr>
          <w:i/>
          <w:u w:val="single"/>
        </w:rPr>
        <w:t>Calcupal</w:t>
      </w:r>
      <w:proofErr w:type="spellEnd"/>
      <w:r>
        <w:t xml:space="preserve"> kunnen de al meegekregen codes nog steeds worden gebruikt om de tafels en het hoofdrekenen tot 20 te oefenen.</w:t>
      </w:r>
    </w:p>
    <w:p w14:paraId="72D103DB" w14:textId="77777777" w:rsidR="001E7B60" w:rsidRDefault="001E7B60" w:rsidP="001E7B60">
      <w:pPr>
        <w:pStyle w:val="Lijstalinea"/>
        <w:numPr>
          <w:ilvl w:val="0"/>
          <w:numId w:val="2"/>
        </w:numPr>
        <w:spacing w:after="120"/>
      </w:pPr>
      <w:r>
        <w:t xml:space="preserve">Met de eigen logingegevens kan er ook op </w:t>
      </w:r>
      <w:r>
        <w:rPr>
          <w:i/>
          <w:u w:val="single"/>
        </w:rPr>
        <w:t>Kweetet.be</w:t>
      </w:r>
      <w:r>
        <w:t xml:space="preserve"> geoefend worden. De leerkracht zal er taken klaarzetten.</w:t>
      </w:r>
    </w:p>
    <w:p w14:paraId="578DE10B" w14:textId="77777777" w:rsidR="001E7B60" w:rsidRDefault="001E7B60" w:rsidP="001E7B60">
      <w:pPr>
        <w:pStyle w:val="Lijstalinea"/>
        <w:numPr>
          <w:ilvl w:val="0"/>
          <w:numId w:val="2"/>
        </w:numPr>
        <w:spacing w:after="120"/>
      </w:pPr>
      <w:r>
        <w:t xml:space="preserve">Verder zijn er nog tal van </w:t>
      </w:r>
      <w:r>
        <w:rPr>
          <w:i/>
          <w:u w:val="single"/>
        </w:rPr>
        <w:t>websites</w:t>
      </w:r>
      <w:r>
        <w:t xml:space="preserve"> te vinden boordevol oefenstof.</w:t>
      </w:r>
    </w:p>
    <w:p w14:paraId="78FF3FD4" w14:textId="77777777" w:rsidR="001E7B60" w:rsidRDefault="001E7B60" w:rsidP="001E7B60">
      <w:pPr>
        <w:pStyle w:val="Lijstalinea"/>
        <w:numPr>
          <w:ilvl w:val="0"/>
          <w:numId w:val="2"/>
        </w:numPr>
        <w:spacing w:after="120"/>
      </w:pPr>
      <w:r>
        <w:t>We onderzoeken volop of we voor de hogere klassen ook nog iets via Messenger of andere chatmogelijkheden kunnen opstarten.</w:t>
      </w:r>
    </w:p>
    <w:p w14:paraId="7340AA3D" w14:textId="77777777" w:rsidR="001E7B60" w:rsidRDefault="001E7B60" w:rsidP="001E7B60">
      <w:pPr>
        <w:pStyle w:val="Lijstalinea"/>
        <w:numPr>
          <w:ilvl w:val="0"/>
          <w:numId w:val="1"/>
        </w:numPr>
        <w:spacing w:after="120"/>
      </w:pPr>
      <w:r>
        <w:t>Omdat we ook niet kunnen inschatten of voorspellen wat de nabije toekomst zal brengen, zullen we u verder blijven informeren langs alle mogelijke kanalen die we ter beschikking hebben. Via onder meer email, de facebookpagina en de website van de school proberen we het contact met iedereen te verzekeren. Telefonisch kunnen we onze bereikbaarheid niet garanderen.</w:t>
      </w:r>
    </w:p>
    <w:p w14:paraId="12CFDA87" w14:textId="25C92230" w:rsidR="001E7B60" w:rsidRDefault="001E7B60" w:rsidP="001E7B60">
      <w:pPr>
        <w:spacing w:after="120"/>
        <w:ind w:left="360"/>
      </w:pPr>
      <w:r>
        <w:t>We zijn er van overtuigd dat de maatregelen die de overheid neemt niet genegeerd mog</w:t>
      </w:r>
      <w:r w:rsidR="00B434A1">
        <w:t>en worden. We hopen net als u dat</w:t>
      </w:r>
      <w:bookmarkStart w:id="0" w:name="_GoBack"/>
      <w:bookmarkEnd w:id="0"/>
      <w:r>
        <w:t xml:space="preserve"> </w:t>
      </w:r>
      <w:proofErr w:type="spellStart"/>
      <w:r>
        <w:t>de</w:t>
      </w:r>
      <w:proofErr w:type="spellEnd"/>
      <w:r>
        <w:t xml:space="preserve"> situatie zich zo snel als mogelijk weer normaliseert. Als iedereen zijn verantwoordelijkheidszin toont, zetten we al een grote stap in de goede richting!</w:t>
      </w:r>
    </w:p>
    <w:p w14:paraId="4AFF23F7" w14:textId="77777777" w:rsidR="001E7B60" w:rsidRDefault="001E7B60" w:rsidP="001E7B60">
      <w:pPr>
        <w:spacing w:after="120"/>
        <w:ind w:left="360"/>
      </w:pPr>
      <w:r>
        <w:t>Met vriendelijke groeten</w:t>
      </w:r>
    </w:p>
    <w:p w14:paraId="39139A0A" w14:textId="77777777" w:rsidR="001E7B60" w:rsidRDefault="001E7B60" w:rsidP="001E7B60">
      <w:pPr>
        <w:spacing w:after="120"/>
        <w:ind w:left="360"/>
      </w:pPr>
      <w:r>
        <w:t xml:space="preserve">Pedra </w:t>
      </w:r>
      <w:proofErr w:type="spellStart"/>
      <w:r>
        <w:t>Brulez</w:t>
      </w:r>
      <w:proofErr w:type="spellEnd"/>
    </w:p>
    <w:p w14:paraId="40094D45" w14:textId="77777777" w:rsidR="001E7B60" w:rsidRDefault="001E7B60" w:rsidP="001E7B60">
      <w:pPr>
        <w:ind w:left="360"/>
      </w:pPr>
      <w:r>
        <w:t>Directeur</w:t>
      </w:r>
    </w:p>
    <w:p w14:paraId="0A7B698E" w14:textId="77777777" w:rsidR="001259BC" w:rsidRPr="001259BC" w:rsidRDefault="001259BC" w:rsidP="001E7B60"/>
    <w:sectPr w:rsidR="001259BC" w:rsidRPr="001259B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E0E26"/>
    <w:multiLevelType w:val="hybridMultilevel"/>
    <w:tmpl w:val="734A6300"/>
    <w:lvl w:ilvl="0" w:tplc="0813000B">
      <w:start w:val="1"/>
      <w:numFmt w:val="bullet"/>
      <w:lvlText w:val=""/>
      <w:lvlJc w:val="left"/>
      <w:pPr>
        <w:ind w:left="1440" w:hanging="360"/>
      </w:pPr>
      <w:rPr>
        <w:rFonts w:ascii="Wingdings" w:hAnsi="Wingdings"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start w:val="1"/>
      <w:numFmt w:val="bullet"/>
      <w:lvlText w:val="o"/>
      <w:lvlJc w:val="left"/>
      <w:pPr>
        <w:ind w:left="4320" w:hanging="360"/>
      </w:pPr>
      <w:rPr>
        <w:rFonts w:ascii="Courier New" w:hAnsi="Courier New" w:cs="Courier New" w:hint="default"/>
      </w:rPr>
    </w:lvl>
    <w:lvl w:ilvl="5" w:tplc="08130005">
      <w:start w:val="1"/>
      <w:numFmt w:val="bullet"/>
      <w:lvlText w:val=""/>
      <w:lvlJc w:val="left"/>
      <w:pPr>
        <w:ind w:left="5040" w:hanging="360"/>
      </w:pPr>
      <w:rPr>
        <w:rFonts w:ascii="Wingdings" w:hAnsi="Wingdings" w:hint="default"/>
      </w:rPr>
    </w:lvl>
    <w:lvl w:ilvl="6" w:tplc="08130001">
      <w:start w:val="1"/>
      <w:numFmt w:val="bullet"/>
      <w:lvlText w:val=""/>
      <w:lvlJc w:val="left"/>
      <w:pPr>
        <w:ind w:left="5760" w:hanging="360"/>
      </w:pPr>
      <w:rPr>
        <w:rFonts w:ascii="Symbol" w:hAnsi="Symbol" w:hint="default"/>
      </w:rPr>
    </w:lvl>
    <w:lvl w:ilvl="7" w:tplc="08130003">
      <w:start w:val="1"/>
      <w:numFmt w:val="bullet"/>
      <w:lvlText w:val="o"/>
      <w:lvlJc w:val="left"/>
      <w:pPr>
        <w:ind w:left="6480" w:hanging="360"/>
      </w:pPr>
      <w:rPr>
        <w:rFonts w:ascii="Courier New" w:hAnsi="Courier New" w:cs="Courier New" w:hint="default"/>
      </w:rPr>
    </w:lvl>
    <w:lvl w:ilvl="8" w:tplc="08130005">
      <w:start w:val="1"/>
      <w:numFmt w:val="bullet"/>
      <w:lvlText w:val=""/>
      <w:lvlJc w:val="left"/>
      <w:pPr>
        <w:ind w:left="7200" w:hanging="360"/>
      </w:pPr>
      <w:rPr>
        <w:rFonts w:ascii="Wingdings" w:hAnsi="Wingdings" w:hint="default"/>
      </w:rPr>
    </w:lvl>
  </w:abstractNum>
  <w:abstractNum w:abstractNumId="1">
    <w:nsid w:val="3119540A"/>
    <w:multiLevelType w:val="hybridMultilevel"/>
    <w:tmpl w:val="45E252C6"/>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documentProtection w:formatting="1" w:enforcement="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9BC"/>
    <w:rsid w:val="000547C7"/>
    <w:rsid w:val="001259BC"/>
    <w:rsid w:val="001E7B60"/>
    <w:rsid w:val="00275956"/>
    <w:rsid w:val="004C16D8"/>
    <w:rsid w:val="004D6B22"/>
    <w:rsid w:val="00B434A1"/>
    <w:rsid w:val="00C03384"/>
    <w:rsid w:val="00D52834"/>
    <w:rsid w:val="7EFE8C8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F1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259B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259BC"/>
    <w:rPr>
      <w:rFonts w:ascii="Tahoma" w:hAnsi="Tahoma" w:cs="Tahoma"/>
      <w:sz w:val="16"/>
      <w:szCs w:val="16"/>
    </w:rPr>
  </w:style>
  <w:style w:type="character" w:styleId="Hyperlink">
    <w:name w:val="Hyperlink"/>
    <w:basedOn w:val="Standaardalinea-lettertype"/>
    <w:uiPriority w:val="99"/>
    <w:semiHidden/>
    <w:unhideWhenUsed/>
    <w:rsid w:val="001E7B60"/>
    <w:rPr>
      <w:color w:val="0000FF" w:themeColor="hyperlink"/>
      <w:u w:val="single"/>
    </w:rPr>
  </w:style>
  <w:style w:type="paragraph" w:styleId="Lijstalinea">
    <w:name w:val="List Paragraph"/>
    <w:basedOn w:val="Standaard"/>
    <w:uiPriority w:val="34"/>
    <w:qFormat/>
    <w:rsid w:val="001E7B6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259B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259BC"/>
    <w:rPr>
      <w:rFonts w:ascii="Tahoma" w:hAnsi="Tahoma" w:cs="Tahoma"/>
      <w:sz w:val="16"/>
      <w:szCs w:val="16"/>
    </w:rPr>
  </w:style>
  <w:style w:type="character" w:styleId="Hyperlink">
    <w:name w:val="Hyperlink"/>
    <w:basedOn w:val="Standaardalinea-lettertype"/>
    <w:uiPriority w:val="99"/>
    <w:semiHidden/>
    <w:unhideWhenUsed/>
    <w:rsid w:val="001E7B60"/>
    <w:rPr>
      <w:color w:val="0000FF" w:themeColor="hyperlink"/>
      <w:u w:val="single"/>
    </w:rPr>
  </w:style>
  <w:style w:type="paragraph" w:styleId="Lijstalinea">
    <w:name w:val="List Paragraph"/>
    <w:basedOn w:val="Standaard"/>
    <w:uiPriority w:val="34"/>
    <w:qFormat/>
    <w:rsid w:val="001E7B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41406">
      <w:bodyDiv w:val="1"/>
      <w:marLeft w:val="0"/>
      <w:marRight w:val="0"/>
      <w:marTop w:val="0"/>
      <w:marBottom w:val="0"/>
      <w:divBdr>
        <w:top w:val="none" w:sz="0" w:space="0" w:color="auto"/>
        <w:left w:val="none" w:sz="0" w:space="0" w:color="auto"/>
        <w:bottom w:val="none" w:sz="0" w:space="0" w:color="auto"/>
        <w:right w:val="none" w:sz="0" w:space="0" w:color="auto"/>
      </w:divBdr>
    </w:div>
    <w:div w:id="60561964">
      <w:bodyDiv w:val="1"/>
      <w:marLeft w:val="0"/>
      <w:marRight w:val="0"/>
      <w:marTop w:val="0"/>
      <w:marBottom w:val="0"/>
      <w:divBdr>
        <w:top w:val="none" w:sz="0" w:space="0" w:color="auto"/>
        <w:left w:val="none" w:sz="0" w:space="0" w:color="auto"/>
        <w:bottom w:val="none" w:sz="0" w:space="0" w:color="auto"/>
        <w:right w:val="none" w:sz="0" w:space="0" w:color="auto"/>
      </w:divBdr>
    </w:div>
    <w:div w:id="309136576">
      <w:bodyDiv w:val="1"/>
      <w:marLeft w:val="0"/>
      <w:marRight w:val="0"/>
      <w:marTop w:val="0"/>
      <w:marBottom w:val="0"/>
      <w:divBdr>
        <w:top w:val="none" w:sz="0" w:space="0" w:color="auto"/>
        <w:left w:val="none" w:sz="0" w:space="0" w:color="auto"/>
        <w:bottom w:val="none" w:sz="0" w:space="0" w:color="auto"/>
        <w:right w:val="none" w:sz="0" w:space="0" w:color="auto"/>
      </w:divBdr>
    </w:div>
    <w:div w:id="455371543">
      <w:bodyDiv w:val="1"/>
      <w:marLeft w:val="0"/>
      <w:marRight w:val="0"/>
      <w:marTop w:val="0"/>
      <w:marBottom w:val="0"/>
      <w:divBdr>
        <w:top w:val="none" w:sz="0" w:space="0" w:color="auto"/>
        <w:left w:val="none" w:sz="0" w:space="0" w:color="auto"/>
        <w:bottom w:val="none" w:sz="0" w:space="0" w:color="auto"/>
        <w:right w:val="none" w:sz="0" w:space="0" w:color="auto"/>
      </w:divBdr>
    </w:div>
    <w:div w:id="68695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Xnapda.be" TargetMode="External"/><Relationship Id="rId4" Type="http://schemas.microsoft.com/office/2007/relationships/stylesWithEffects" Target="stylesWithEffects.xml"/><Relationship Id="rId9" Type="http://schemas.openxmlformats.org/officeDocument/2006/relationships/image" Target="media/image3.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E2F99-2864-48CB-9FF9-86B9B2431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384</Words>
  <Characters>2118</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Gebruiker</cp:lastModifiedBy>
  <cp:revision>3</cp:revision>
  <dcterms:created xsi:type="dcterms:W3CDTF">2020-03-13T13:14:00Z</dcterms:created>
  <dcterms:modified xsi:type="dcterms:W3CDTF">2020-03-13T13:18:00Z</dcterms:modified>
</cp:coreProperties>
</file>